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B43AA" w14:textId="77777777" w:rsidR="00207E35" w:rsidRDefault="00207E35" w:rsidP="00576138">
      <w:pPr>
        <w:pStyle w:val="SingleSpacing"/>
        <w:spacing w:line="455" w:lineRule="exact"/>
        <w:rPr>
          <w:rFonts w:cs="Courier New"/>
          <w:sz w:val="24"/>
          <w:szCs w:val="24"/>
        </w:rPr>
      </w:pPr>
    </w:p>
    <w:p w14:paraId="6F5FFA78" w14:textId="77777777" w:rsidR="00207E35" w:rsidRDefault="00207E35" w:rsidP="00576138">
      <w:pPr>
        <w:pStyle w:val="SingleSpacing"/>
        <w:spacing w:line="455" w:lineRule="exact"/>
        <w:rPr>
          <w:rFonts w:cs="Courier New"/>
          <w:sz w:val="24"/>
          <w:szCs w:val="24"/>
        </w:rPr>
      </w:pPr>
    </w:p>
    <w:p w14:paraId="5BDB597E" w14:textId="1B8F9BFD" w:rsidR="00576138" w:rsidRPr="00681823" w:rsidRDefault="00576138" w:rsidP="00576138">
      <w:pPr>
        <w:pStyle w:val="SingleSpacing"/>
        <w:spacing w:line="455" w:lineRule="exact"/>
        <w:rPr>
          <w:rFonts w:cs="Courier New"/>
          <w:sz w:val="24"/>
          <w:szCs w:val="24"/>
        </w:rPr>
      </w:pPr>
      <w:r w:rsidRPr="00681823">
        <w:rPr>
          <w:rFonts w:cs="Courier New"/>
          <w:sz w:val="24"/>
          <w:szCs w:val="24"/>
        </w:rPr>
        <w:t>IN PRO PER</w:t>
      </w:r>
    </w:p>
    <w:p w14:paraId="09052EF6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26E75455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139B06DD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3D6318CA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1DBAC252" w14:textId="77777777" w:rsidR="00576138" w:rsidRPr="00681823" w:rsidRDefault="00576138" w:rsidP="00576138">
      <w:pPr>
        <w:spacing w:line="480" w:lineRule="auto"/>
        <w:jc w:val="center"/>
        <w:rPr>
          <w:rFonts w:ascii="Courier New" w:hAnsi="Courier New" w:cs="Courier New"/>
          <w:sz w:val="24"/>
          <w:szCs w:val="24"/>
        </w:rPr>
      </w:pPr>
      <w:r w:rsidRPr="00681823">
        <w:rPr>
          <w:rFonts w:ascii="Courier New" w:hAnsi="Courier New" w:cs="Courier New"/>
          <w:sz w:val="24"/>
          <w:szCs w:val="24"/>
        </w:rPr>
        <w:t>SUPERIOR COURT OF THE STATE OF CALIFORNIA</w:t>
      </w:r>
    </w:p>
    <w:p w14:paraId="20BD7B77" w14:textId="77777777" w:rsidR="00576138" w:rsidRPr="00681823" w:rsidRDefault="00576138" w:rsidP="00576138">
      <w:pPr>
        <w:spacing w:line="480" w:lineRule="auto"/>
        <w:jc w:val="center"/>
        <w:rPr>
          <w:rFonts w:ascii="Courier New" w:hAnsi="Courier New" w:cs="Courier New"/>
          <w:sz w:val="24"/>
          <w:szCs w:val="24"/>
        </w:rPr>
      </w:pPr>
      <w:r w:rsidRPr="00681823">
        <w:rPr>
          <w:rFonts w:ascii="Courier New" w:hAnsi="Courier New" w:cs="Courier New"/>
          <w:sz w:val="24"/>
          <w:szCs w:val="24"/>
        </w:rPr>
        <w:t xml:space="preserve">FOR THE COUNTY OF </w:t>
      </w:r>
      <w:r>
        <w:rPr>
          <w:rFonts w:ascii="Courier New" w:hAnsi="Courier New" w:cs="Courier New"/>
          <w:sz w:val="24"/>
          <w:szCs w:val="24"/>
        </w:rPr>
        <w:t>ALAMEDA</w:t>
      </w:r>
    </w:p>
    <w:p w14:paraId="20363623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5AC78F24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34CB3B49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p w14:paraId="73AE25E0" w14:textId="77777777" w:rsidR="00576138" w:rsidRPr="00681823" w:rsidRDefault="00576138" w:rsidP="00576138">
      <w:pPr>
        <w:jc w:val="center"/>
        <w:rPr>
          <w:rFonts w:ascii="Courier New" w:hAnsi="Courier New" w:cs="Courier New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2"/>
        <w:gridCol w:w="276"/>
        <w:gridCol w:w="4542"/>
      </w:tblGrid>
      <w:tr w:rsidR="00576138" w:rsidRPr="00681823" w14:paraId="06B3B1A3" w14:textId="77777777">
        <w:tc>
          <w:tcPr>
            <w:tcW w:w="45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4B1DAC" w14:textId="77777777" w:rsidR="00207E35" w:rsidRDefault="00207E35" w:rsidP="00576138">
            <w:pPr>
              <w:spacing w:line="480" w:lineRule="auto"/>
              <w:rPr>
                <w:rFonts w:ascii="Courier New" w:hAnsi="Courier New" w:cs="Courier New"/>
                <w:sz w:val="24"/>
                <w:szCs w:val="24"/>
              </w:rPr>
            </w:pPr>
            <w:bookmarkStart w:id="0" w:name="Parties"/>
            <w:bookmarkEnd w:id="0"/>
          </w:p>
          <w:p w14:paraId="546C8BF8" w14:textId="77777777" w:rsidR="00207E35" w:rsidRDefault="00207E35" w:rsidP="00576138">
            <w:pPr>
              <w:spacing w:line="48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14:paraId="6218F6AF" w14:textId="5963D765" w:rsidR="00576138" w:rsidRPr="00681823" w:rsidRDefault="00576138" w:rsidP="00576138">
            <w:pPr>
              <w:spacing w:line="48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681823">
              <w:rPr>
                <w:rFonts w:ascii="Courier New" w:hAnsi="Courier New" w:cs="Courier New"/>
                <w:sz w:val="24"/>
                <w:szCs w:val="24"/>
              </w:rPr>
              <w:tab/>
            </w:r>
            <w:r w:rsidRPr="00681823">
              <w:rPr>
                <w:rFonts w:ascii="Courier New" w:hAnsi="Courier New" w:cs="Courier New"/>
                <w:sz w:val="24"/>
                <w:szCs w:val="24"/>
              </w:rPr>
              <w:tab/>
              <w:t>Plaintiff,</w:t>
            </w:r>
          </w:p>
          <w:p w14:paraId="72BC857E" w14:textId="77777777" w:rsidR="00576138" w:rsidRPr="00681823" w:rsidRDefault="00576138" w:rsidP="00576138">
            <w:pPr>
              <w:spacing w:line="48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681823">
              <w:rPr>
                <w:rFonts w:ascii="Courier New" w:hAnsi="Courier New" w:cs="Courier New"/>
                <w:sz w:val="24"/>
                <w:szCs w:val="24"/>
              </w:rPr>
              <w:tab/>
              <w:t>vs.</w:t>
            </w:r>
          </w:p>
          <w:p w14:paraId="6E9F38FC" w14:textId="77777777" w:rsidR="00207E35" w:rsidRDefault="00207E35" w:rsidP="00576138">
            <w:pPr>
              <w:spacing w:line="480" w:lineRule="auto"/>
              <w:rPr>
                <w:rFonts w:ascii="Courier New" w:hAnsi="Courier New" w:cs="Courier New"/>
                <w:sz w:val="24"/>
                <w:szCs w:val="24"/>
              </w:rPr>
            </w:pPr>
          </w:p>
          <w:p w14:paraId="2D51B5F3" w14:textId="6D5A0C3D" w:rsidR="00576138" w:rsidRPr="00681823" w:rsidRDefault="00576138" w:rsidP="00576138">
            <w:pPr>
              <w:spacing w:line="48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681823">
              <w:rPr>
                <w:rFonts w:ascii="Courier New" w:hAnsi="Courier New" w:cs="Courier New"/>
                <w:sz w:val="24"/>
                <w:szCs w:val="24"/>
              </w:rPr>
              <w:tab/>
            </w:r>
            <w:r w:rsidRPr="00681823">
              <w:rPr>
                <w:rFonts w:ascii="Courier New" w:hAnsi="Courier New" w:cs="Courier New"/>
                <w:sz w:val="24"/>
                <w:szCs w:val="24"/>
              </w:rPr>
              <w:tab/>
              <w:t>Defendant</w:t>
            </w:r>
          </w:p>
        </w:tc>
        <w:tc>
          <w:tcPr>
            <w:tcW w:w="276" w:type="dxa"/>
          </w:tcPr>
          <w:p w14:paraId="32BDF8C1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3CFCD6E9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4ACD7778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476D13BB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3E9ABE4E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51839A37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40C00EB1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2300668F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616B2FA6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  <w:p w14:paraId="680FD9E1" w14:textId="77777777" w:rsidR="00576138" w:rsidRPr="00681823" w:rsidRDefault="00576138">
            <w:pPr>
              <w:pStyle w:val="SingleSpacing"/>
              <w:rPr>
                <w:rFonts w:cs="Courier New"/>
                <w:sz w:val="24"/>
                <w:szCs w:val="24"/>
              </w:rPr>
            </w:pPr>
            <w:r w:rsidRPr="00681823">
              <w:rPr>
                <w:rFonts w:cs="Courier New"/>
                <w:sz w:val="24"/>
                <w:szCs w:val="24"/>
              </w:rPr>
              <w:t>)</w:t>
            </w:r>
          </w:p>
        </w:tc>
        <w:tc>
          <w:tcPr>
            <w:tcW w:w="4542" w:type="dxa"/>
          </w:tcPr>
          <w:p w14:paraId="00940CB5" w14:textId="77777777" w:rsidR="00576138" w:rsidRDefault="00576138" w:rsidP="00207E35">
            <w:pPr>
              <w:pStyle w:val="SingleSpacing"/>
              <w:rPr>
                <w:rFonts w:cs="Courier New"/>
                <w:sz w:val="24"/>
                <w:szCs w:val="24"/>
              </w:rPr>
            </w:pPr>
            <w:bookmarkStart w:id="1" w:name="CaseNumber"/>
            <w:bookmarkEnd w:id="1"/>
            <w:r w:rsidRPr="00681823">
              <w:rPr>
                <w:rFonts w:cs="Courier New"/>
                <w:sz w:val="24"/>
                <w:szCs w:val="24"/>
              </w:rPr>
              <w:t xml:space="preserve">Case No.: </w:t>
            </w:r>
          </w:p>
          <w:p w14:paraId="38ED67CB" w14:textId="699AEC23" w:rsidR="00207E35" w:rsidRPr="00681823" w:rsidRDefault="00207E35" w:rsidP="00207E35">
            <w:pPr>
              <w:pStyle w:val="SingleSpacing"/>
              <w:rPr>
                <w:rFonts w:cs="Courier New"/>
                <w:sz w:val="24"/>
                <w:szCs w:val="24"/>
              </w:rPr>
            </w:pPr>
          </w:p>
        </w:tc>
      </w:tr>
    </w:tbl>
    <w:p w14:paraId="36B27A5B" w14:textId="77777777" w:rsidR="00576138" w:rsidRPr="00681823" w:rsidRDefault="00576138" w:rsidP="00576138">
      <w:pPr>
        <w:rPr>
          <w:rFonts w:ascii="Courier New" w:hAnsi="Courier New" w:cs="Courier New"/>
          <w:sz w:val="24"/>
          <w:szCs w:val="24"/>
        </w:rPr>
      </w:pPr>
    </w:p>
    <w:p w14:paraId="1B73415F" w14:textId="21CAB4FD" w:rsidR="00576138" w:rsidRPr="00681823" w:rsidRDefault="00576138" w:rsidP="00207E35">
      <w:pPr>
        <w:pStyle w:val="PleadingBody"/>
      </w:pPr>
    </w:p>
    <w:p w14:paraId="56EBA08C" w14:textId="77777777" w:rsidR="00576138" w:rsidRPr="00681823" w:rsidRDefault="00576138" w:rsidP="00576138">
      <w:pPr>
        <w:pStyle w:val="SignatureBlock"/>
        <w:rPr>
          <w:rFonts w:cs="Courier New"/>
          <w:sz w:val="24"/>
          <w:szCs w:val="24"/>
        </w:rPr>
      </w:pPr>
    </w:p>
    <w:p w14:paraId="287B0423" w14:textId="77777777" w:rsidR="00576138" w:rsidRPr="00681823" w:rsidRDefault="00576138" w:rsidP="00576138">
      <w:pPr>
        <w:pStyle w:val="SignatureBlock"/>
        <w:rPr>
          <w:rFonts w:cs="Courier New"/>
          <w:sz w:val="24"/>
          <w:szCs w:val="24"/>
        </w:rPr>
      </w:pPr>
    </w:p>
    <w:p w14:paraId="125A6E10" w14:textId="77777777" w:rsidR="00576138" w:rsidRPr="00681823" w:rsidRDefault="00576138" w:rsidP="00576138">
      <w:pPr>
        <w:pStyle w:val="SignatureBlock"/>
        <w:ind w:left="0"/>
        <w:jc w:val="center"/>
        <w:rPr>
          <w:rFonts w:cs="Courier New"/>
          <w:sz w:val="24"/>
          <w:szCs w:val="24"/>
        </w:rPr>
      </w:pPr>
    </w:p>
    <w:p w14:paraId="323D09E5" w14:textId="77777777" w:rsidR="00576138" w:rsidRPr="00681823" w:rsidRDefault="00576138" w:rsidP="00576138">
      <w:pPr>
        <w:pStyle w:val="SignatureBlock"/>
        <w:ind w:left="0"/>
        <w:jc w:val="center"/>
        <w:rPr>
          <w:rFonts w:cs="Courier New"/>
          <w:sz w:val="24"/>
          <w:szCs w:val="24"/>
        </w:rPr>
      </w:pPr>
    </w:p>
    <w:p w14:paraId="6AB164DD" w14:textId="77777777" w:rsidR="00576138" w:rsidRPr="00681823" w:rsidRDefault="00576138" w:rsidP="00576138">
      <w:pPr>
        <w:pStyle w:val="SignatureBlock"/>
        <w:ind w:left="-180"/>
        <w:jc w:val="center"/>
        <w:rPr>
          <w:rFonts w:cs="Courier New"/>
          <w:sz w:val="24"/>
          <w:szCs w:val="24"/>
        </w:rPr>
      </w:pPr>
    </w:p>
    <w:p w14:paraId="327767D9" w14:textId="77777777" w:rsidR="00576138" w:rsidRPr="00681823" w:rsidRDefault="00576138" w:rsidP="00576138">
      <w:pPr>
        <w:pStyle w:val="SignatureBlock"/>
        <w:ind w:left="0"/>
        <w:jc w:val="center"/>
        <w:rPr>
          <w:rFonts w:cs="Courier New"/>
          <w:sz w:val="24"/>
          <w:szCs w:val="24"/>
        </w:rPr>
      </w:pPr>
    </w:p>
    <w:p w14:paraId="29D7C973" w14:textId="77777777" w:rsidR="00576138" w:rsidRPr="00681823" w:rsidRDefault="00576138" w:rsidP="00576138">
      <w:pPr>
        <w:pStyle w:val="SignatureBlock"/>
        <w:ind w:left="0"/>
        <w:jc w:val="center"/>
        <w:rPr>
          <w:rFonts w:cs="Courier New"/>
          <w:sz w:val="24"/>
          <w:szCs w:val="24"/>
        </w:rPr>
      </w:pPr>
    </w:p>
    <w:sectPr w:rsidR="00576138" w:rsidRPr="00681823" w:rsidSect="00576138">
      <w:headerReference w:type="default" r:id="rId6"/>
      <w:footerReference w:type="default" r:id="rId7"/>
      <w:pgSz w:w="12240" w:h="15840" w:code="1"/>
      <w:pgMar w:top="1440" w:right="720" w:bottom="1440" w:left="172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91E41" w14:textId="77777777" w:rsidR="00BE64B9" w:rsidRDefault="00BE64B9">
      <w:r>
        <w:separator/>
      </w:r>
    </w:p>
  </w:endnote>
  <w:endnote w:type="continuationSeparator" w:id="0">
    <w:p w14:paraId="2E7AD9F8" w14:textId="77777777" w:rsidR="00BE64B9" w:rsidRDefault="00BE6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C780D" w14:textId="77F83DD4" w:rsidR="00576138" w:rsidRDefault="003C4B23" w:rsidP="00576138">
    <w:pPr>
      <w:pStyle w:val="Footer"/>
      <w:jc w:val="center"/>
    </w:pPr>
    <w:r>
      <w:rPr>
        <w:rFonts w:ascii="Courier New" w:hAnsi="Courier New" w:cs="Courier New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1D408439" wp14:editId="6D78DF01">
              <wp:simplePos x="0" y="0"/>
              <wp:positionH relativeFrom="column">
                <wp:posOffset>245745</wp:posOffset>
              </wp:positionH>
              <wp:positionV relativeFrom="paragraph">
                <wp:posOffset>-78105</wp:posOffset>
              </wp:positionV>
              <wp:extent cx="5886450" cy="0"/>
              <wp:effectExtent l="0" t="0" r="0" b="0"/>
              <wp:wrapNone/>
              <wp:docPr id="661186417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E54703" id="Line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35pt,-6.15pt" to="482.85pt,-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A7F81" w14:textId="77777777" w:rsidR="00BE64B9" w:rsidRDefault="00BE64B9">
      <w:r>
        <w:separator/>
      </w:r>
    </w:p>
  </w:footnote>
  <w:footnote w:type="continuationSeparator" w:id="0">
    <w:p w14:paraId="56BCF198" w14:textId="77777777" w:rsidR="00BE64B9" w:rsidRDefault="00BE6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845D1" w14:textId="73D5078F" w:rsidR="00576138" w:rsidRDefault="003C4B2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1" layoutInCell="0" allowOverlap="1" wp14:anchorId="5C12AB92" wp14:editId="2711E042">
              <wp:simplePos x="0" y="0"/>
              <wp:positionH relativeFrom="page">
                <wp:posOffset>7315200</wp:posOffset>
              </wp:positionH>
              <wp:positionV relativeFrom="page">
                <wp:posOffset>0</wp:posOffset>
              </wp:positionV>
              <wp:extent cx="635" cy="10058400"/>
              <wp:effectExtent l="0" t="0" r="0" b="0"/>
              <wp:wrapNone/>
              <wp:docPr id="89189204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D49ED7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in,0" to="576.05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" o:allowincell="f">
              <v:stroke startarrowwidth="narrow" startarrowlength="short" endarrowwidth="narrow" endarrowlength="short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1" layoutInCell="0" allowOverlap="1" wp14:anchorId="534CE56B" wp14:editId="254986F6">
              <wp:simplePos x="0" y="0"/>
              <wp:positionH relativeFrom="margin">
                <wp:posOffset>-640080</wp:posOffset>
              </wp:positionH>
              <wp:positionV relativeFrom="margin">
                <wp:posOffset>-91440</wp:posOffset>
              </wp:positionV>
              <wp:extent cx="457200" cy="8412480"/>
              <wp:effectExtent l="0" t="0" r="0" b="0"/>
              <wp:wrapNone/>
              <wp:docPr id="149384767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8412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F1D4537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</w:t>
                          </w:r>
                        </w:p>
                        <w:p w14:paraId="30F525E6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</w:t>
                          </w:r>
                        </w:p>
                        <w:p w14:paraId="47BBB701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3</w:t>
                          </w:r>
                        </w:p>
                        <w:p w14:paraId="07688206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4</w:t>
                          </w:r>
                        </w:p>
                        <w:p w14:paraId="4F50DFCB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5</w:t>
                          </w:r>
                        </w:p>
                        <w:p w14:paraId="6CA650C0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6</w:t>
                          </w:r>
                        </w:p>
                        <w:p w14:paraId="4374C611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7</w:t>
                          </w:r>
                        </w:p>
                        <w:p w14:paraId="71DF5ECD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8</w:t>
                          </w:r>
                        </w:p>
                        <w:p w14:paraId="2144DC81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9</w:t>
                          </w:r>
                        </w:p>
                        <w:p w14:paraId="69CC086B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10</w:t>
                          </w:r>
                        </w:p>
                        <w:p w14:paraId="536BDC9E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11</w:t>
                          </w:r>
                        </w:p>
                        <w:p w14:paraId="6BFB7AE1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12</w:t>
                          </w:r>
                        </w:p>
                        <w:p w14:paraId="29A5EFA4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13</w:t>
                          </w:r>
                        </w:p>
                        <w:p w14:paraId="5DE7419D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14</w:t>
                          </w:r>
                        </w:p>
                        <w:p w14:paraId="0BCD187A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15</w:t>
                          </w:r>
                        </w:p>
                        <w:p w14:paraId="5630BE23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16</w:t>
                          </w:r>
                        </w:p>
                        <w:p w14:paraId="26FB18F0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17</w:t>
                          </w:r>
                        </w:p>
                        <w:p w14:paraId="09F868F6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18</w:t>
                          </w:r>
                        </w:p>
                        <w:p w14:paraId="19DF5A92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19</w:t>
                          </w:r>
                        </w:p>
                        <w:p w14:paraId="28A2452B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20</w:t>
                          </w:r>
                        </w:p>
                        <w:p w14:paraId="744449F3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21</w:t>
                          </w:r>
                        </w:p>
                        <w:p w14:paraId="7AD5EC7B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22</w:t>
                          </w:r>
                        </w:p>
                        <w:p w14:paraId="7BDE189A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23</w:t>
                          </w:r>
                        </w:p>
                        <w:p w14:paraId="1262B7C5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24</w:t>
                          </w:r>
                        </w:p>
                        <w:p w14:paraId="7030C2BA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25</w:t>
                          </w:r>
                        </w:p>
                        <w:p w14:paraId="19AB4253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26</w:t>
                          </w:r>
                        </w:p>
                        <w:p w14:paraId="5A1C1B3B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27</w:t>
                          </w:r>
                        </w:p>
                        <w:p w14:paraId="034D7F4D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28</w:t>
                          </w:r>
                        </w:p>
                        <w:p w14:paraId="4F1970C8" w14:textId="77777777" w:rsidR="00576138" w:rsidRDefault="00576138">
                          <w:pPr>
                            <w:pStyle w:val="LineNumbers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4CE56B" id="Rectangle 1" o:spid="_x0000_s1026" style="position:absolute;margin-left:-50.4pt;margin-top:-7.2pt;width:36pt;height:662.4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" o:allowincell="f" filled="f" stroked="f">
              <v:textbox inset="1pt,1pt,1pt,1pt">
                <w:txbxContent>
                  <w:p w14:paraId="4F1D4537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</w:t>
                    </w:r>
                  </w:p>
                  <w:p w14:paraId="30F525E6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</w:t>
                    </w:r>
                  </w:p>
                  <w:p w14:paraId="47BBB701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3</w:t>
                    </w:r>
                  </w:p>
                  <w:p w14:paraId="07688206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4</w:t>
                    </w:r>
                  </w:p>
                  <w:p w14:paraId="4F50DFCB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5</w:t>
                    </w:r>
                  </w:p>
                  <w:p w14:paraId="6CA650C0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6</w:t>
                    </w:r>
                  </w:p>
                  <w:p w14:paraId="4374C611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7</w:t>
                    </w:r>
                  </w:p>
                  <w:p w14:paraId="71DF5ECD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</w:t>
                    </w:r>
                  </w:p>
                  <w:p w14:paraId="2144DC81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9</w:t>
                    </w:r>
                  </w:p>
                  <w:p w14:paraId="69CC086B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10</w:t>
                    </w:r>
                  </w:p>
                  <w:p w14:paraId="536BDC9E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11</w:t>
                    </w:r>
                  </w:p>
                  <w:p w14:paraId="6BFB7AE1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12</w:t>
                    </w:r>
                  </w:p>
                  <w:p w14:paraId="29A5EFA4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13</w:t>
                    </w:r>
                  </w:p>
                  <w:p w14:paraId="5DE7419D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14</w:t>
                    </w:r>
                  </w:p>
                  <w:p w14:paraId="0BCD187A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</w:t>
                    </w:r>
                  </w:p>
                  <w:p w14:paraId="5630BE23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16</w:t>
                    </w:r>
                  </w:p>
                  <w:p w14:paraId="26FB18F0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17</w:t>
                    </w:r>
                  </w:p>
                  <w:p w14:paraId="09F868F6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18</w:t>
                    </w:r>
                  </w:p>
                  <w:p w14:paraId="19DF5A92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19</w:t>
                    </w:r>
                  </w:p>
                  <w:p w14:paraId="28A2452B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20</w:t>
                    </w:r>
                  </w:p>
                  <w:p w14:paraId="744449F3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21</w:t>
                    </w:r>
                  </w:p>
                  <w:p w14:paraId="7AD5EC7B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22</w:t>
                    </w:r>
                  </w:p>
                  <w:p w14:paraId="7BDE189A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23</w:t>
                    </w:r>
                  </w:p>
                  <w:p w14:paraId="1262B7C5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24</w:t>
                    </w:r>
                  </w:p>
                  <w:p w14:paraId="7030C2BA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25</w:t>
                    </w:r>
                  </w:p>
                  <w:p w14:paraId="19AB4253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26</w:t>
                    </w:r>
                  </w:p>
                  <w:p w14:paraId="5A1C1B3B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27</w:t>
                    </w:r>
                  </w:p>
                  <w:p w14:paraId="034D7F4D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28</w:t>
                    </w:r>
                  </w:p>
                  <w:p w14:paraId="4F1970C8" w14:textId="77777777" w:rsidR="00576138" w:rsidRDefault="00576138">
                    <w:pPr>
                      <w:pStyle w:val="LineNumbers"/>
                      <w:rPr>
                        <w:sz w:val="20"/>
                      </w:rPr>
                    </w:pPr>
                  </w:p>
                </w:txbxContent>
              </v:textbox>
              <w10:wrap anchorx="margin" anchory="margin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1" layoutInCell="0" allowOverlap="1" wp14:anchorId="480A0A7E" wp14:editId="35EB7D66">
              <wp:simplePos x="0" y="0"/>
              <wp:positionH relativeFrom="margin">
                <wp:posOffset>-45720</wp:posOffset>
              </wp:positionH>
              <wp:positionV relativeFrom="margin">
                <wp:posOffset>-914400</wp:posOffset>
              </wp:positionV>
              <wp:extent cx="635" cy="10058400"/>
              <wp:effectExtent l="0" t="0" r="0" b="0"/>
              <wp:wrapNone/>
              <wp:docPr id="191055470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7E968B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3.6pt,-1in" to="-3.55pt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" o:allowincell="f">
              <v:stroke startarrowwidth="narrow" startarrowlength="short" endarrowwidth="narrow" endarrowlength="short"/>
              <w10:wrap anchorx="margin" anchory="margin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4416EB2" wp14:editId="6C901E2C">
              <wp:simplePos x="0" y="0"/>
              <wp:positionH relativeFrom="margin">
                <wp:posOffset>-91440</wp:posOffset>
              </wp:positionH>
              <wp:positionV relativeFrom="margin">
                <wp:posOffset>-914400</wp:posOffset>
              </wp:positionV>
              <wp:extent cx="635" cy="10058400"/>
              <wp:effectExtent l="0" t="0" r="0" b="0"/>
              <wp:wrapNone/>
              <wp:docPr id="211499544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3EA128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-7.2pt,-1in" to="-7.15pt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" o:allowincell="f">
              <v:stroke startarrowwidth="narrow" startarrowlength="short" endarrowwidth="narrow" endarrowlength="short"/>
              <w10:wrap anchorx="margin" anchory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9EB"/>
    <w:rsid w:val="000B55A5"/>
    <w:rsid w:val="00182686"/>
    <w:rsid w:val="001B2EB3"/>
    <w:rsid w:val="00207E35"/>
    <w:rsid w:val="00247A3B"/>
    <w:rsid w:val="00312C43"/>
    <w:rsid w:val="003A6D53"/>
    <w:rsid w:val="003C4B23"/>
    <w:rsid w:val="00557C33"/>
    <w:rsid w:val="00576138"/>
    <w:rsid w:val="00592D85"/>
    <w:rsid w:val="005A49EB"/>
    <w:rsid w:val="00644D44"/>
    <w:rsid w:val="00730626"/>
    <w:rsid w:val="00887B41"/>
    <w:rsid w:val="00A67FF0"/>
    <w:rsid w:val="00AE59F2"/>
    <w:rsid w:val="00BE64B9"/>
    <w:rsid w:val="00D01BA2"/>
    <w:rsid w:val="00FB2291"/>
    <w:rsid w:val="00FB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22B475"/>
  <w15:chartTrackingRefBased/>
  <w15:docId w15:val="{3A332B99-E009-4C6B-AE95-3E6C44C5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LineNumbers">
    <w:name w:val="LineNumbers"/>
    <w:basedOn w:val="Normal"/>
    <w:pPr>
      <w:spacing w:line="463" w:lineRule="exact"/>
      <w:jc w:val="right"/>
    </w:pPr>
    <w:rPr>
      <w:rFonts w:ascii="Courier New" w:hAnsi="Courier New"/>
      <w:sz w:val="18"/>
    </w:rPr>
  </w:style>
  <w:style w:type="paragraph" w:customStyle="1" w:styleId="SingleSpacing">
    <w:name w:val="Single Spacing"/>
    <w:basedOn w:val="Normal"/>
    <w:rsid w:val="00D053BA"/>
    <w:pPr>
      <w:overflowPunct/>
      <w:autoSpaceDE/>
      <w:autoSpaceDN/>
      <w:adjustRightInd/>
      <w:spacing w:line="227" w:lineRule="exact"/>
      <w:textAlignment w:val="auto"/>
    </w:pPr>
    <w:rPr>
      <w:rFonts w:ascii="Courier New" w:hAnsi="Courier New"/>
      <w:sz w:val="18"/>
    </w:rPr>
  </w:style>
  <w:style w:type="paragraph" w:customStyle="1" w:styleId="AttorneyName">
    <w:name w:val="Attorney Name"/>
    <w:basedOn w:val="SingleSpacing"/>
    <w:rsid w:val="00D053BA"/>
  </w:style>
  <w:style w:type="paragraph" w:customStyle="1" w:styleId="SignatureBlock">
    <w:name w:val="Signature Block"/>
    <w:basedOn w:val="SingleSpacing"/>
    <w:rsid w:val="00D053BA"/>
    <w:pPr>
      <w:ind w:left="4680"/>
    </w:pPr>
  </w:style>
  <w:style w:type="paragraph" w:customStyle="1" w:styleId="PleadingBody">
    <w:name w:val="Pleading Body"/>
    <w:basedOn w:val="Normal"/>
    <w:qFormat/>
    <w:pPr>
      <w:spacing w:line="48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3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Pleading Template With Line Numbering -- Word</vt:lpstr>
    </vt:vector>
  </TitlesOfParts>
  <Company>Alameda County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Stine, Stephen, Law Library</cp:lastModifiedBy>
  <cp:revision>4</cp:revision>
  <cp:lastPrinted>2004-07-14T17:17:00Z</cp:lastPrinted>
  <dcterms:created xsi:type="dcterms:W3CDTF">2026-10-02T17:35:00Z</dcterms:created>
  <dcterms:modified xsi:type="dcterms:W3CDTF">2026-10-02T17:38:00Z</dcterms:modified>
</cp:coreProperties>
</file>