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898E9" w14:textId="77777777" w:rsidR="00576138" w:rsidRPr="00681823" w:rsidRDefault="00576138" w:rsidP="00576138">
      <w:pPr>
        <w:pStyle w:val="AttorneyName"/>
        <w:ind w:right="-720"/>
        <w:rPr>
          <w:rFonts w:cs="Courier New"/>
          <w:sz w:val="24"/>
          <w:szCs w:val="24"/>
        </w:rPr>
      </w:pPr>
      <w:r w:rsidRPr="00681823">
        <w:rPr>
          <w:rFonts w:cs="Courier New"/>
          <w:sz w:val="24"/>
          <w:szCs w:val="24"/>
        </w:rPr>
        <w:t>YOUR NAME</w:t>
      </w:r>
    </w:p>
    <w:p w14:paraId="350EF165" w14:textId="77777777" w:rsidR="00576138" w:rsidRPr="00681823" w:rsidRDefault="00576138" w:rsidP="00576138">
      <w:pPr>
        <w:pStyle w:val="AttorneyName"/>
        <w:rPr>
          <w:rFonts w:cs="Courier New"/>
          <w:sz w:val="24"/>
          <w:szCs w:val="24"/>
        </w:rPr>
      </w:pPr>
      <w:r w:rsidRPr="00681823">
        <w:rPr>
          <w:rFonts w:cs="Courier New"/>
          <w:sz w:val="24"/>
          <w:szCs w:val="24"/>
        </w:rPr>
        <w:t>Street Address</w:t>
      </w:r>
    </w:p>
    <w:p w14:paraId="194F85DD" w14:textId="77777777" w:rsidR="00576138" w:rsidRPr="00681823" w:rsidRDefault="00576138" w:rsidP="00576138">
      <w:pPr>
        <w:pStyle w:val="AttorneyName"/>
        <w:rPr>
          <w:rFonts w:cs="Courier New"/>
          <w:sz w:val="24"/>
          <w:szCs w:val="24"/>
        </w:rPr>
      </w:pPr>
      <w:r w:rsidRPr="00681823">
        <w:rPr>
          <w:rFonts w:cs="Courier New"/>
          <w:sz w:val="24"/>
          <w:szCs w:val="24"/>
        </w:rPr>
        <w:t>City, State, ZIP</w:t>
      </w:r>
    </w:p>
    <w:p w14:paraId="1ACF1E6B" w14:textId="77777777" w:rsidR="00576138" w:rsidRPr="00681823" w:rsidRDefault="00576138" w:rsidP="00576138">
      <w:pPr>
        <w:pStyle w:val="AttorneyName"/>
        <w:rPr>
          <w:rFonts w:cs="Courier New"/>
          <w:sz w:val="24"/>
          <w:szCs w:val="24"/>
        </w:rPr>
      </w:pPr>
      <w:r w:rsidRPr="00681823">
        <w:rPr>
          <w:rFonts w:cs="Courier New"/>
          <w:sz w:val="24"/>
          <w:szCs w:val="24"/>
        </w:rPr>
        <w:t>Phone Number (with area code)</w:t>
      </w:r>
    </w:p>
    <w:p w14:paraId="16CEAC04" w14:textId="77777777" w:rsidR="00576138" w:rsidRPr="00681823" w:rsidRDefault="00576138" w:rsidP="00576138">
      <w:pPr>
        <w:pStyle w:val="AttorneyName"/>
        <w:rPr>
          <w:rFonts w:cs="Courier New"/>
          <w:sz w:val="24"/>
          <w:szCs w:val="24"/>
        </w:rPr>
      </w:pPr>
    </w:p>
    <w:p w14:paraId="11A9D153" w14:textId="77777777" w:rsidR="00576138" w:rsidRPr="00681823" w:rsidRDefault="00576138" w:rsidP="00576138">
      <w:pPr>
        <w:pStyle w:val="AttorneyName"/>
        <w:rPr>
          <w:rFonts w:cs="Courier New"/>
          <w:sz w:val="24"/>
          <w:szCs w:val="24"/>
        </w:rPr>
      </w:pPr>
    </w:p>
    <w:p w14:paraId="3AD015A6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5BDB597E" w14:textId="77777777" w:rsidR="00576138" w:rsidRPr="00681823" w:rsidRDefault="00576138" w:rsidP="00576138">
      <w:pPr>
        <w:pStyle w:val="SingleSpacing"/>
        <w:spacing w:line="455" w:lineRule="exact"/>
        <w:rPr>
          <w:rFonts w:cs="Courier New"/>
          <w:sz w:val="24"/>
          <w:szCs w:val="24"/>
        </w:rPr>
      </w:pPr>
      <w:r w:rsidRPr="00681823">
        <w:rPr>
          <w:rFonts w:cs="Courier New"/>
          <w:sz w:val="24"/>
          <w:szCs w:val="24"/>
        </w:rPr>
        <w:t>YOUR NAME, IN PRO PER</w:t>
      </w:r>
    </w:p>
    <w:p w14:paraId="09052EF6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26E75455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139B06DD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3D6318CA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1DBAC252" w14:textId="77777777" w:rsidR="00576138" w:rsidRPr="00681823" w:rsidRDefault="00576138" w:rsidP="00576138">
      <w:pPr>
        <w:spacing w:line="480" w:lineRule="auto"/>
        <w:jc w:val="center"/>
        <w:rPr>
          <w:rFonts w:ascii="Courier New" w:hAnsi="Courier New" w:cs="Courier New"/>
          <w:sz w:val="24"/>
          <w:szCs w:val="24"/>
        </w:rPr>
      </w:pPr>
      <w:r w:rsidRPr="00681823">
        <w:rPr>
          <w:rFonts w:ascii="Courier New" w:hAnsi="Courier New" w:cs="Courier New"/>
          <w:sz w:val="24"/>
          <w:szCs w:val="24"/>
        </w:rPr>
        <w:t>SUPERIOR COURT OF THE STATE OF CALIFORNIA</w:t>
      </w:r>
    </w:p>
    <w:p w14:paraId="20BD7B77" w14:textId="77777777" w:rsidR="00576138" w:rsidRPr="00681823" w:rsidRDefault="00576138" w:rsidP="00576138">
      <w:pPr>
        <w:spacing w:line="480" w:lineRule="auto"/>
        <w:jc w:val="center"/>
        <w:rPr>
          <w:rFonts w:ascii="Courier New" w:hAnsi="Courier New" w:cs="Courier New"/>
          <w:sz w:val="24"/>
          <w:szCs w:val="24"/>
        </w:rPr>
      </w:pPr>
      <w:r w:rsidRPr="00681823">
        <w:rPr>
          <w:rFonts w:ascii="Courier New" w:hAnsi="Courier New" w:cs="Courier New"/>
          <w:sz w:val="24"/>
          <w:szCs w:val="24"/>
        </w:rPr>
        <w:t xml:space="preserve">FOR THE COUNTY OF </w:t>
      </w:r>
      <w:r>
        <w:rPr>
          <w:rFonts w:ascii="Courier New" w:hAnsi="Courier New" w:cs="Courier New"/>
          <w:sz w:val="24"/>
          <w:szCs w:val="24"/>
        </w:rPr>
        <w:t>ALAMEDA</w:t>
      </w:r>
    </w:p>
    <w:p w14:paraId="20363623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5AC78F24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34CB3B49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73AE25E0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2"/>
        <w:gridCol w:w="276"/>
        <w:gridCol w:w="4542"/>
      </w:tblGrid>
      <w:tr w:rsidR="00576138" w:rsidRPr="00681823" w14:paraId="06B3B1A3" w14:textId="77777777"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EFF1B7" w14:textId="77777777" w:rsidR="00576138" w:rsidRPr="00681823" w:rsidRDefault="00576138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  <w:bookmarkStart w:id="0" w:name="Parties"/>
            <w:bookmarkEnd w:id="0"/>
            <w:r w:rsidRPr="00681823">
              <w:rPr>
                <w:rFonts w:ascii="Courier New" w:hAnsi="Courier New" w:cs="Courier New"/>
                <w:sz w:val="24"/>
                <w:szCs w:val="24"/>
              </w:rPr>
              <w:t>NAME OF PLAINTIFF,</w:t>
            </w:r>
          </w:p>
          <w:p w14:paraId="6218F6AF" w14:textId="77777777" w:rsidR="00576138" w:rsidRPr="00681823" w:rsidRDefault="00576138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681823">
              <w:rPr>
                <w:rFonts w:ascii="Courier New" w:hAnsi="Courier New" w:cs="Courier New"/>
                <w:sz w:val="24"/>
                <w:szCs w:val="24"/>
              </w:rPr>
              <w:tab/>
            </w:r>
            <w:r w:rsidRPr="00681823">
              <w:rPr>
                <w:rFonts w:ascii="Courier New" w:hAnsi="Courier New" w:cs="Courier New"/>
                <w:sz w:val="24"/>
                <w:szCs w:val="24"/>
              </w:rPr>
              <w:tab/>
              <w:t>Plaintiff,</w:t>
            </w:r>
          </w:p>
          <w:p w14:paraId="72BC857E" w14:textId="77777777" w:rsidR="00576138" w:rsidRPr="00681823" w:rsidRDefault="00576138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681823">
              <w:rPr>
                <w:rFonts w:ascii="Courier New" w:hAnsi="Courier New" w:cs="Courier New"/>
                <w:sz w:val="24"/>
                <w:szCs w:val="24"/>
              </w:rPr>
              <w:tab/>
              <w:t>vs.</w:t>
            </w:r>
          </w:p>
          <w:p w14:paraId="455A1E85" w14:textId="77777777" w:rsidR="00576138" w:rsidRPr="00681823" w:rsidRDefault="00576138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681823">
              <w:rPr>
                <w:rFonts w:ascii="Courier New" w:hAnsi="Courier New" w:cs="Courier New"/>
                <w:sz w:val="24"/>
                <w:szCs w:val="24"/>
              </w:rPr>
              <w:t>NAME OF DEFENDANT,</w:t>
            </w:r>
          </w:p>
          <w:p w14:paraId="2D51B5F3" w14:textId="77777777" w:rsidR="00576138" w:rsidRPr="00681823" w:rsidRDefault="00576138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681823">
              <w:rPr>
                <w:rFonts w:ascii="Courier New" w:hAnsi="Courier New" w:cs="Courier New"/>
                <w:sz w:val="24"/>
                <w:szCs w:val="24"/>
              </w:rPr>
              <w:tab/>
            </w:r>
            <w:r w:rsidRPr="00681823">
              <w:rPr>
                <w:rFonts w:ascii="Courier New" w:hAnsi="Courier New" w:cs="Courier New"/>
                <w:sz w:val="24"/>
                <w:szCs w:val="24"/>
              </w:rPr>
              <w:tab/>
              <w:t>Defendant</w:t>
            </w:r>
          </w:p>
        </w:tc>
        <w:tc>
          <w:tcPr>
            <w:tcW w:w="276" w:type="dxa"/>
          </w:tcPr>
          <w:p w14:paraId="32BDF8C1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3CFCD6E9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4ACD7778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476D13BB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3E9ABE4E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51839A37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40C00EB1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2300668F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616B2FA6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680FD9E1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</w:tc>
        <w:tc>
          <w:tcPr>
            <w:tcW w:w="4542" w:type="dxa"/>
          </w:tcPr>
          <w:p w14:paraId="43268021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bookmarkStart w:id="1" w:name="CaseNumber"/>
            <w:bookmarkEnd w:id="1"/>
            <w:r w:rsidRPr="00681823">
              <w:rPr>
                <w:rFonts w:cs="Courier New"/>
                <w:sz w:val="24"/>
                <w:szCs w:val="24"/>
              </w:rPr>
              <w:t>Case No.: 12-3-456789-1</w:t>
            </w:r>
          </w:p>
          <w:p w14:paraId="370E4157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</w:p>
          <w:p w14:paraId="38ED67CB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DOCUMENT TITLE (e.g., COMPLAINT FOR DAMAGES)</w:t>
            </w:r>
          </w:p>
        </w:tc>
      </w:tr>
    </w:tbl>
    <w:p w14:paraId="36B27A5B" w14:textId="77777777" w:rsidR="00576138" w:rsidRPr="00681823" w:rsidRDefault="00576138" w:rsidP="00576138">
      <w:pPr>
        <w:rPr>
          <w:rFonts w:ascii="Courier New" w:hAnsi="Courier New" w:cs="Courier New"/>
          <w:sz w:val="24"/>
          <w:szCs w:val="24"/>
        </w:rPr>
      </w:pPr>
    </w:p>
    <w:p w14:paraId="733C6E0B" w14:textId="7F05B891" w:rsidR="00FB4863" w:rsidRPr="00FB4863" w:rsidRDefault="00BC4DA6" w:rsidP="00FB4863">
      <w:pPr>
        <w:pStyle w:val="PleadingBody"/>
      </w:pPr>
      <w:r>
        <w:t>The text of your document begins here.</w:t>
      </w:r>
    </w:p>
    <w:p w14:paraId="1B73415F" w14:textId="77777777" w:rsidR="00576138" w:rsidRPr="00681823" w:rsidRDefault="00576138" w:rsidP="00576138">
      <w:pPr>
        <w:pStyle w:val="PleadingBody"/>
      </w:pPr>
    </w:p>
    <w:p w14:paraId="2F9F9A7A" w14:textId="77777777" w:rsidR="00644D44" w:rsidRPr="00681823" w:rsidRDefault="00644D44" w:rsidP="00576138">
      <w:pPr>
        <w:pStyle w:val="PleadingBody"/>
      </w:pPr>
    </w:p>
    <w:p w14:paraId="18F6004E" w14:textId="1DEEE6BA" w:rsidR="00576138" w:rsidRPr="00681823" w:rsidRDefault="00576138" w:rsidP="00576138">
      <w:pPr>
        <w:pStyle w:val="SignatureBlock"/>
        <w:ind w:left="0"/>
        <w:rPr>
          <w:rFonts w:cs="Courier New"/>
          <w:sz w:val="24"/>
          <w:szCs w:val="24"/>
        </w:rPr>
      </w:pPr>
      <w:r w:rsidRPr="00681823">
        <w:rPr>
          <w:rFonts w:cs="Courier New"/>
          <w:sz w:val="24"/>
          <w:szCs w:val="24"/>
        </w:rPr>
        <w:t xml:space="preserve">DATED: </w:t>
      </w:r>
      <w:r w:rsidRPr="00681823">
        <w:rPr>
          <w:rFonts w:cs="Courier New"/>
          <w:sz w:val="24"/>
          <w:szCs w:val="24"/>
        </w:rPr>
        <w:fldChar w:fldCharType="begin"/>
      </w:r>
      <w:r w:rsidRPr="00681823">
        <w:rPr>
          <w:rFonts w:cs="Courier New"/>
          <w:sz w:val="24"/>
          <w:szCs w:val="24"/>
        </w:rPr>
        <w:instrText xml:space="preserve"> TIME \@ "MMMM d, yyyy" </w:instrText>
      </w:r>
      <w:r w:rsidRPr="00681823">
        <w:rPr>
          <w:rFonts w:cs="Courier New"/>
          <w:sz w:val="24"/>
          <w:szCs w:val="24"/>
        </w:rPr>
        <w:fldChar w:fldCharType="separate"/>
      </w:r>
      <w:r w:rsidR="0061489D">
        <w:rPr>
          <w:rFonts w:cs="Courier New"/>
          <w:noProof/>
          <w:sz w:val="24"/>
          <w:szCs w:val="24"/>
        </w:rPr>
        <w:t>October 2, 2026</w:t>
      </w:r>
      <w:r w:rsidRPr="00681823">
        <w:rPr>
          <w:rFonts w:cs="Courier New"/>
          <w:sz w:val="24"/>
          <w:szCs w:val="24"/>
        </w:rPr>
        <w:fldChar w:fldCharType="end"/>
      </w:r>
    </w:p>
    <w:p w14:paraId="30767CD7" w14:textId="77777777" w:rsidR="00576138" w:rsidRPr="00681823" w:rsidRDefault="00576138" w:rsidP="00576138">
      <w:pPr>
        <w:pStyle w:val="SignatureBlock"/>
        <w:rPr>
          <w:rFonts w:cs="Courier New"/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"/>
        <w:gridCol w:w="3600"/>
        <w:gridCol w:w="144"/>
      </w:tblGrid>
      <w:tr w:rsidR="00576138" w:rsidRPr="00681823" w14:paraId="5AFD78C1" w14:textId="77777777">
        <w:trPr>
          <w:cantSplit/>
          <w:jc w:val="right"/>
        </w:trPr>
        <w:tc>
          <w:tcPr>
            <w:tcW w:w="310" w:type="dxa"/>
          </w:tcPr>
          <w:p w14:paraId="4CA0090A" w14:textId="77777777" w:rsidR="00576138" w:rsidRPr="00681823" w:rsidRDefault="00576138">
            <w:pPr>
              <w:pStyle w:val="SingleSpacing"/>
              <w:keepNext/>
              <w:jc w:val="right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7A2AB" w14:textId="77777777" w:rsidR="00576138" w:rsidRPr="00681823" w:rsidRDefault="00576138">
            <w:pPr>
              <w:pStyle w:val="SingleSpacing"/>
              <w:keepNext/>
              <w:rPr>
                <w:rFonts w:cs="Courier New"/>
                <w:i/>
                <w:iCs/>
                <w:sz w:val="24"/>
                <w:szCs w:val="24"/>
              </w:rPr>
            </w:pPr>
            <w:r w:rsidRPr="00681823">
              <w:rPr>
                <w:rFonts w:cs="Courier New"/>
                <w:i/>
                <w:iCs/>
                <w:sz w:val="24"/>
                <w:szCs w:val="24"/>
              </w:rPr>
              <w:t xml:space="preserve">  Your signature</w:t>
            </w:r>
          </w:p>
        </w:tc>
        <w:tc>
          <w:tcPr>
            <w:tcW w:w="144" w:type="dxa"/>
          </w:tcPr>
          <w:p w14:paraId="18785264" w14:textId="77777777" w:rsidR="00576138" w:rsidRPr="00681823" w:rsidRDefault="00576138">
            <w:pPr>
              <w:pStyle w:val="SingleSpacing"/>
              <w:keepNext/>
              <w:rPr>
                <w:rFonts w:cs="Courier New"/>
                <w:sz w:val="24"/>
                <w:szCs w:val="24"/>
              </w:rPr>
            </w:pPr>
          </w:p>
        </w:tc>
      </w:tr>
      <w:tr w:rsidR="00576138" w:rsidRPr="00681823" w14:paraId="61E55807" w14:textId="77777777">
        <w:trPr>
          <w:cantSplit/>
          <w:jc w:val="right"/>
        </w:trPr>
        <w:tc>
          <w:tcPr>
            <w:tcW w:w="310" w:type="dxa"/>
          </w:tcPr>
          <w:p w14:paraId="490E6751" w14:textId="77777777" w:rsidR="00576138" w:rsidRPr="00681823" w:rsidRDefault="00576138">
            <w:pPr>
              <w:pStyle w:val="SingleSpacing"/>
              <w:keepNext/>
              <w:rPr>
                <w:rFonts w:cs="Courier New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9E7B26" w14:textId="77777777" w:rsidR="00576138" w:rsidRPr="00681823" w:rsidRDefault="00576138">
            <w:pPr>
              <w:pStyle w:val="SingleSpacing"/>
              <w:keepNext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 xml:space="preserve">  YOUR NAME </w:t>
            </w:r>
          </w:p>
          <w:p w14:paraId="02E729CA" w14:textId="77777777" w:rsidR="00576138" w:rsidRPr="00681823" w:rsidRDefault="00576138">
            <w:pPr>
              <w:pStyle w:val="SingleSpacing"/>
              <w:keepNext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 xml:space="preserve">  In Pro Per</w:t>
            </w:r>
          </w:p>
        </w:tc>
        <w:tc>
          <w:tcPr>
            <w:tcW w:w="144" w:type="dxa"/>
          </w:tcPr>
          <w:p w14:paraId="793ADAB5" w14:textId="77777777" w:rsidR="00576138" w:rsidRPr="00681823" w:rsidRDefault="00576138">
            <w:pPr>
              <w:pStyle w:val="SingleSpacing"/>
              <w:keepNext/>
              <w:ind w:left="216"/>
              <w:rPr>
                <w:rFonts w:cs="Courier New"/>
                <w:sz w:val="24"/>
                <w:szCs w:val="24"/>
              </w:rPr>
            </w:pPr>
          </w:p>
        </w:tc>
      </w:tr>
    </w:tbl>
    <w:p w14:paraId="366EE247" w14:textId="77777777" w:rsidR="00576138" w:rsidRPr="00681823" w:rsidRDefault="00576138" w:rsidP="00576138">
      <w:pPr>
        <w:pStyle w:val="SignatureBlock"/>
        <w:rPr>
          <w:rFonts w:cs="Courier New"/>
          <w:sz w:val="24"/>
          <w:szCs w:val="24"/>
        </w:rPr>
      </w:pPr>
    </w:p>
    <w:p w14:paraId="56EBA08C" w14:textId="77777777" w:rsidR="00576138" w:rsidRPr="00681823" w:rsidRDefault="00576138" w:rsidP="00576138">
      <w:pPr>
        <w:pStyle w:val="SignatureBlock"/>
        <w:rPr>
          <w:rFonts w:cs="Courier New"/>
          <w:sz w:val="24"/>
          <w:szCs w:val="24"/>
        </w:rPr>
      </w:pPr>
    </w:p>
    <w:p w14:paraId="287B0423" w14:textId="77777777" w:rsidR="00576138" w:rsidRPr="00681823" w:rsidRDefault="00576138" w:rsidP="00576138">
      <w:pPr>
        <w:pStyle w:val="SignatureBlock"/>
        <w:rPr>
          <w:rFonts w:cs="Courier New"/>
          <w:sz w:val="24"/>
          <w:szCs w:val="24"/>
        </w:rPr>
      </w:pPr>
    </w:p>
    <w:p w14:paraId="125A6E10" w14:textId="77777777" w:rsidR="00576138" w:rsidRPr="00681823" w:rsidRDefault="00576138" w:rsidP="00576138">
      <w:pPr>
        <w:pStyle w:val="SignatureBlock"/>
        <w:ind w:left="0"/>
        <w:jc w:val="center"/>
        <w:rPr>
          <w:rFonts w:cs="Courier New"/>
          <w:sz w:val="24"/>
          <w:szCs w:val="24"/>
        </w:rPr>
      </w:pPr>
    </w:p>
    <w:p w14:paraId="323D09E5" w14:textId="77777777" w:rsidR="00576138" w:rsidRPr="00681823" w:rsidRDefault="00576138" w:rsidP="00576138">
      <w:pPr>
        <w:pStyle w:val="SignatureBlock"/>
        <w:ind w:left="0"/>
        <w:jc w:val="center"/>
        <w:rPr>
          <w:rFonts w:cs="Courier New"/>
          <w:sz w:val="24"/>
          <w:szCs w:val="24"/>
        </w:rPr>
      </w:pPr>
    </w:p>
    <w:p w14:paraId="6AB164DD" w14:textId="77777777" w:rsidR="00576138" w:rsidRPr="00681823" w:rsidRDefault="00576138" w:rsidP="00576138">
      <w:pPr>
        <w:pStyle w:val="SignatureBlock"/>
        <w:ind w:left="-180"/>
        <w:jc w:val="center"/>
        <w:rPr>
          <w:rFonts w:cs="Courier New"/>
          <w:sz w:val="24"/>
          <w:szCs w:val="24"/>
        </w:rPr>
      </w:pPr>
    </w:p>
    <w:p w14:paraId="327767D9" w14:textId="77777777" w:rsidR="00576138" w:rsidRPr="00681823" w:rsidRDefault="00576138" w:rsidP="00576138">
      <w:pPr>
        <w:pStyle w:val="SignatureBlock"/>
        <w:ind w:left="0"/>
        <w:jc w:val="center"/>
        <w:rPr>
          <w:rFonts w:cs="Courier New"/>
          <w:sz w:val="24"/>
          <w:szCs w:val="24"/>
        </w:rPr>
      </w:pPr>
    </w:p>
    <w:p w14:paraId="29D7C973" w14:textId="77777777" w:rsidR="00576138" w:rsidRPr="00681823" w:rsidRDefault="00576138" w:rsidP="00576138">
      <w:pPr>
        <w:pStyle w:val="SignatureBlock"/>
        <w:ind w:left="0"/>
        <w:jc w:val="center"/>
        <w:rPr>
          <w:rFonts w:cs="Courier New"/>
          <w:sz w:val="24"/>
          <w:szCs w:val="24"/>
        </w:rPr>
      </w:pPr>
    </w:p>
    <w:sectPr w:rsidR="00576138" w:rsidRPr="00681823" w:rsidSect="00576138">
      <w:headerReference w:type="default" r:id="rId6"/>
      <w:footerReference w:type="default" r:id="rId7"/>
      <w:pgSz w:w="12240" w:h="15840" w:code="1"/>
      <w:pgMar w:top="1440" w:right="720" w:bottom="1440" w:left="172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C1F66" w14:textId="77777777" w:rsidR="00FD493D" w:rsidRDefault="00FD493D">
      <w:r>
        <w:separator/>
      </w:r>
    </w:p>
  </w:endnote>
  <w:endnote w:type="continuationSeparator" w:id="0">
    <w:p w14:paraId="16122E2E" w14:textId="77777777" w:rsidR="00FD493D" w:rsidRDefault="00FD4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780D" w14:textId="51101B2E" w:rsidR="00576138" w:rsidRDefault="003C4B23" w:rsidP="00576138">
    <w:pPr>
      <w:pStyle w:val="Footer"/>
      <w:jc w:val="center"/>
    </w:pPr>
    <w:r>
      <w:rPr>
        <w:rFonts w:ascii="Courier New" w:hAnsi="Courier New" w:cs="Courier New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D408439" wp14:editId="6D78DF01">
              <wp:simplePos x="0" y="0"/>
              <wp:positionH relativeFrom="column">
                <wp:posOffset>245745</wp:posOffset>
              </wp:positionH>
              <wp:positionV relativeFrom="paragraph">
                <wp:posOffset>-78105</wp:posOffset>
              </wp:positionV>
              <wp:extent cx="5886450" cy="0"/>
              <wp:effectExtent l="0" t="0" r="0" b="0"/>
              <wp:wrapNone/>
              <wp:docPr id="661186417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BFE859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35pt,-6.15pt" to="482.85pt,-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"/>
          </w:pict>
        </mc:Fallback>
      </mc:AlternateContent>
    </w:r>
    <w:r w:rsidR="00576138" w:rsidRPr="00D053BA">
      <w:rPr>
        <w:rFonts w:ascii="Courier New" w:hAnsi="Courier New" w:cs="Courier New"/>
      </w:rPr>
      <w:t>DOCUMENT TITLE (e.g., COMPLAINT FOR DAMAGES)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B9CF" w14:textId="77777777" w:rsidR="00FD493D" w:rsidRDefault="00FD493D">
      <w:r>
        <w:separator/>
      </w:r>
    </w:p>
  </w:footnote>
  <w:footnote w:type="continuationSeparator" w:id="0">
    <w:p w14:paraId="39543D53" w14:textId="77777777" w:rsidR="00FD493D" w:rsidRDefault="00FD4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845D1" w14:textId="73D5078F" w:rsidR="00576138" w:rsidRDefault="003C4B2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0" allowOverlap="1" wp14:anchorId="5C12AB92" wp14:editId="2711E042">
              <wp:simplePos x="0" y="0"/>
              <wp:positionH relativeFrom="page">
                <wp:posOffset>7315200</wp:posOffset>
              </wp:positionH>
              <wp:positionV relativeFrom="page">
                <wp:posOffset>0</wp:posOffset>
              </wp:positionV>
              <wp:extent cx="635" cy="10058400"/>
              <wp:effectExtent l="0" t="0" r="0" b="0"/>
              <wp:wrapNone/>
              <wp:docPr id="8918920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0C7F9D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in,0" to="576.05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" o:allowincell="f">
              <v:stroke startarrowwidth="narrow" startarrowlength="short" endarrowwidth="narrow" endarrowlength="short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0" allowOverlap="1" wp14:anchorId="534CE56B" wp14:editId="254986F6">
              <wp:simplePos x="0" y="0"/>
              <wp:positionH relativeFrom="margin">
                <wp:posOffset>-640080</wp:posOffset>
              </wp:positionH>
              <wp:positionV relativeFrom="margin">
                <wp:posOffset>-91440</wp:posOffset>
              </wp:positionV>
              <wp:extent cx="457200" cy="8412480"/>
              <wp:effectExtent l="0" t="0" r="0" b="0"/>
              <wp:wrapNone/>
              <wp:docPr id="149384767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8412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F1D4537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</w:t>
                          </w:r>
                        </w:p>
                        <w:p w14:paraId="30F525E6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</w:t>
                          </w:r>
                        </w:p>
                        <w:p w14:paraId="47BBB701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3</w:t>
                          </w:r>
                        </w:p>
                        <w:p w14:paraId="07688206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4</w:t>
                          </w:r>
                        </w:p>
                        <w:p w14:paraId="4F50DFCB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5</w:t>
                          </w:r>
                        </w:p>
                        <w:p w14:paraId="6CA650C0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6</w:t>
                          </w:r>
                        </w:p>
                        <w:p w14:paraId="4374C611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7</w:t>
                          </w:r>
                        </w:p>
                        <w:p w14:paraId="71DF5ECD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</w:t>
                          </w:r>
                        </w:p>
                        <w:p w14:paraId="2144DC81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9</w:t>
                          </w:r>
                        </w:p>
                        <w:p w14:paraId="69CC086B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10</w:t>
                          </w:r>
                        </w:p>
                        <w:p w14:paraId="536BDC9E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11</w:t>
                          </w:r>
                        </w:p>
                        <w:p w14:paraId="6BFB7AE1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12</w:t>
                          </w:r>
                        </w:p>
                        <w:p w14:paraId="29A5EFA4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13</w:t>
                          </w:r>
                        </w:p>
                        <w:p w14:paraId="5DE7419D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14</w:t>
                          </w:r>
                        </w:p>
                        <w:p w14:paraId="0BCD187A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15</w:t>
                          </w:r>
                        </w:p>
                        <w:p w14:paraId="5630BE23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16</w:t>
                          </w:r>
                        </w:p>
                        <w:p w14:paraId="26FB18F0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17</w:t>
                          </w:r>
                        </w:p>
                        <w:p w14:paraId="09F868F6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18</w:t>
                          </w:r>
                        </w:p>
                        <w:p w14:paraId="19DF5A92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19</w:t>
                          </w:r>
                        </w:p>
                        <w:p w14:paraId="28A2452B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20</w:t>
                          </w:r>
                        </w:p>
                        <w:p w14:paraId="744449F3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21</w:t>
                          </w:r>
                        </w:p>
                        <w:p w14:paraId="7AD5EC7B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22</w:t>
                          </w:r>
                        </w:p>
                        <w:p w14:paraId="7BDE189A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23</w:t>
                          </w:r>
                        </w:p>
                        <w:p w14:paraId="1262B7C5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24</w:t>
                          </w:r>
                        </w:p>
                        <w:p w14:paraId="7030C2BA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25</w:t>
                          </w:r>
                        </w:p>
                        <w:p w14:paraId="19AB4253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26</w:t>
                          </w:r>
                        </w:p>
                        <w:p w14:paraId="5A1C1B3B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27</w:t>
                          </w:r>
                        </w:p>
                        <w:p w14:paraId="034D7F4D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28</w:t>
                          </w:r>
                        </w:p>
                        <w:p w14:paraId="4F1970C8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4CE56B" id="Rectangle 1" o:spid="_x0000_s1026" style="position:absolute;margin-left:-50.4pt;margin-top:-7.2pt;width:36pt;height:662.4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" o:allowincell="f" filled="f" stroked="f">
              <v:textbox inset="1pt,1pt,1pt,1pt">
                <w:txbxContent>
                  <w:p w14:paraId="4F1D4537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</w:t>
                    </w:r>
                  </w:p>
                  <w:p w14:paraId="30F525E6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</w:t>
                    </w:r>
                  </w:p>
                  <w:p w14:paraId="47BBB701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</w:t>
                    </w:r>
                  </w:p>
                  <w:p w14:paraId="07688206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</w:t>
                    </w:r>
                  </w:p>
                  <w:p w14:paraId="4F50DFCB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</w:t>
                    </w:r>
                  </w:p>
                  <w:p w14:paraId="6CA650C0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</w:t>
                    </w:r>
                  </w:p>
                  <w:p w14:paraId="4374C611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</w:t>
                    </w:r>
                  </w:p>
                  <w:p w14:paraId="71DF5ECD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</w:t>
                    </w:r>
                  </w:p>
                  <w:p w14:paraId="2144DC81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</w:t>
                    </w:r>
                  </w:p>
                  <w:p w14:paraId="69CC086B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10</w:t>
                    </w:r>
                  </w:p>
                  <w:p w14:paraId="536BDC9E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</w:t>
                    </w:r>
                  </w:p>
                  <w:p w14:paraId="6BFB7AE1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12</w:t>
                    </w:r>
                  </w:p>
                  <w:p w14:paraId="29A5EFA4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13</w:t>
                    </w:r>
                  </w:p>
                  <w:p w14:paraId="5DE7419D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14</w:t>
                    </w:r>
                  </w:p>
                  <w:p w14:paraId="0BCD187A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</w:t>
                    </w:r>
                  </w:p>
                  <w:p w14:paraId="5630BE23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16</w:t>
                    </w:r>
                  </w:p>
                  <w:p w14:paraId="26FB18F0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17</w:t>
                    </w:r>
                  </w:p>
                  <w:p w14:paraId="09F868F6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18</w:t>
                    </w:r>
                  </w:p>
                  <w:p w14:paraId="19DF5A92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19</w:t>
                    </w:r>
                  </w:p>
                  <w:p w14:paraId="28A2452B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</w:t>
                    </w:r>
                  </w:p>
                  <w:p w14:paraId="744449F3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21</w:t>
                    </w:r>
                  </w:p>
                  <w:p w14:paraId="7AD5EC7B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22</w:t>
                    </w:r>
                  </w:p>
                  <w:p w14:paraId="7BDE189A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23</w:t>
                    </w:r>
                  </w:p>
                  <w:p w14:paraId="1262B7C5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24</w:t>
                    </w:r>
                  </w:p>
                  <w:p w14:paraId="7030C2BA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25</w:t>
                    </w:r>
                  </w:p>
                  <w:p w14:paraId="19AB4253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26</w:t>
                    </w:r>
                  </w:p>
                  <w:p w14:paraId="5A1C1B3B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27</w:t>
                    </w:r>
                  </w:p>
                  <w:p w14:paraId="034D7F4D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28</w:t>
                    </w:r>
                  </w:p>
                  <w:p w14:paraId="4F1970C8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</w:p>
                </w:txbxContent>
              </v:textbox>
              <w10:wrap anchorx="margin" anchory="margin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0" allowOverlap="1" wp14:anchorId="480A0A7E" wp14:editId="35EB7D66">
              <wp:simplePos x="0" y="0"/>
              <wp:positionH relativeFrom="margin">
                <wp:posOffset>-45720</wp:posOffset>
              </wp:positionH>
              <wp:positionV relativeFrom="margin">
                <wp:posOffset>-914400</wp:posOffset>
              </wp:positionV>
              <wp:extent cx="635" cy="10058400"/>
              <wp:effectExtent l="0" t="0" r="0" b="0"/>
              <wp:wrapNone/>
              <wp:docPr id="191055470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90454B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3.6pt,-1in" to="-3.55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" o:allowincell="f">
              <v:stroke startarrowwidth="narrow" startarrowlength="short" endarrowwidth="narrow" endarrowlength="short"/>
              <w10:wrap anchorx="margin" anchory="margin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4416EB2" wp14:editId="6C901E2C">
              <wp:simplePos x="0" y="0"/>
              <wp:positionH relativeFrom="margin">
                <wp:posOffset>-91440</wp:posOffset>
              </wp:positionH>
              <wp:positionV relativeFrom="margin">
                <wp:posOffset>-914400</wp:posOffset>
              </wp:positionV>
              <wp:extent cx="635" cy="10058400"/>
              <wp:effectExtent l="0" t="0" r="0" b="0"/>
              <wp:wrapNone/>
              <wp:docPr id="211499544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3CAA0A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7.2pt,-1in" to="-7.15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" o:allowincell="f">
              <v:stroke startarrowwidth="narrow" startarrowlength="short" endarrowwidth="narrow" endarrowlength="short"/>
              <w10:wrap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9EB"/>
    <w:rsid w:val="000B55A5"/>
    <w:rsid w:val="00182686"/>
    <w:rsid w:val="001B2EB3"/>
    <w:rsid w:val="00247A3B"/>
    <w:rsid w:val="00312C43"/>
    <w:rsid w:val="003A6D53"/>
    <w:rsid w:val="003C4B23"/>
    <w:rsid w:val="00557C33"/>
    <w:rsid w:val="00576138"/>
    <w:rsid w:val="00592D85"/>
    <w:rsid w:val="005A49EB"/>
    <w:rsid w:val="0061489D"/>
    <w:rsid w:val="00644D44"/>
    <w:rsid w:val="00A67FF0"/>
    <w:rsid w:val="00AE59F2"/>
    <w:rsid w:val="00BC4DA6"/>
    <w:rsid w:val="00D01BA2"/>
    <w:rsid w:val="00FB2291"/>
    <w:rsid w:val="00FB4863"/>
    <w:rsid w:val="00FD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22B475"/>
  <w15:chartTrackingRefBased/>
  <w15:docId w15:val="{3A332B99-E009-4C6B-AE95-3E6C44C5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LineNumbers">
    <w:name w:val="LineNumbers"/>
    <w:basedOn w:val="Normal"/>
    <w:pPr>
      <w:spacing w:line="463" w:lineRule="exact"/>
      <w:jc w:val="right"/>
    </w:pPr>
    <w:rPr>
      <w:rFonts w:ascii="Courier New" w:hAnsi="Courier New"/>
      <w:sz w:val="18"/>
    </w:rPr>
  </w:style>
  <w:style w:type="paragraph" w:customStyle="1" w:styleId="SingleSpacing">
    <w:name w:val="Single Spacing"/>
    <w:basedOn w:val="Normal"/>
    <w:rsid w:val="00D053BA"/>
    <w:pPr>
      <w:overflowPunct/>
      <w:autoSpaceDE/>
      <w:autoSpaceDN/>
      <w:adjustRightInd/>
      <w:spacing w:line="227" w:lineRule="exact"/>
      <w:textAlignment w:val="auto"/>
    </w:pPr>
    <w:rPr>
      <w:rFonts w:ascii="Courier New" w:hAnsi="Courier New"/>
      <w:sz w:val="18"/>
    </w:rPr>
  </w:style>
  <w:style w:type="paragraph" w:customStyle="1" w:styleId="AttorneyName">
    <w:name w:val="Attorney Name"/>
    <w:basedOn w:val="SingleSpacing"/>
    <w:rsid w:val="00D053BA"/>
  </w:style>
  <w:style w:type="paragraph" w:customStyle="1" w:styleId="SignatureBlock">
    <w:name w:val="Signature Block"/>
    <w:basedOn w:val="SingleSpacing"/>
    <w:rsid w:val="00D053BA"/>
    <w:pPr>
      <w:ind w:left="4680"/>
    </w:pPr>
  </w:style>
  <w:style w:type="paragraph" w:customStyle="1" w:styleId="PleadingBody">
    <w:name w:val="Pleading Body"/>
    <w:basedOn w:val="Normal"/>
    <w:qFormat/>
    <w:pPr>
      <w:spacing w:line="48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3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Pleading Template With Line Numbering -- Word</vt:lpstr>
    </vt:vector>
  </TitlesOfParts>
  <Company>Alameda County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Stine, Stephen, Law Library</cp:lastModifiedBy>
  <cp:revision>6</cp:revision>
  <cp:lastPrinted>2004-07-14T17:17:00Z</cp:lastPrinted>
  <dcterms:created xsi:type="dcterms:W3CDTF">2026-03-19T20:47:00Z</dcterms:created>
  <dcterms:modified xsi:type="dcterms:W3CDTF">2026-10-02T17:37:00Z</dcterms:modified>
</cp:coreProperties>
</file>